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</w:rPr>
        <w:t>Дело № 5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726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2612/2026</w:t>
      </w:r>
    </w:p>
    <w:p>
      <w:pPr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86MS0067-01-2026-004077-55</w:t>
      </w:r>
    </w:p>
    <w:p>
      <w:pPr>
        <w:spacing w:before="0" w:after="0"/>
        <w:ind w:firstLine="567"/>
        <w:rPr>
          <w:sz w:val="27"/>
          <w:szCs w:val="27"/>
        </w:rPr>
      </w:pPr>
    </w:p>
    <w:p>
      <w:pPr>
        <w:spacing w:before="0" w:after="0"/>
        <w:ind w:firstLine="567"/>
        <w:jc w:val="right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 О С Т А Н О В Л Е Н И Е</w:t>
      </w:r>
    </w:p>
    <w:p>
      <w:pPr>
        <w:spacing w:before="0" w:after="0"/>
        <w:ind w:firstLine="567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24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июня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>г. Сургут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>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7"/>
          <w:szCs w:val="27"/>
        </w:rPr>
        <w:t>Думлер Галина Павловна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находящийся по адресу: г. Сургут ул. Гагарина д. 9 </w:t>
      </w:r>
      <w:r>
        <w:rPr>
          <w:rFonts w:ascii="Times New Roman" w:eastAsia="Times New Roman" w:hAnsi="Times New Roman" w:cs="Times New Roman"/>
          <w:sz w:val="27"/>
          <w:szCs w:val="27"/>
        </w:rPr>
        <w:t>каб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402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рассмотрев материалы дела в </w:t>
      </w:r>
      <w:r>
        <w:rPr>
          <w:rFonts w:ascii="Times New Roman" w:eastAsia="Times New Roman" w:hAnsi="Times New Roman" w:cs="Times New Roman"/>
          <w:sz w:val="27"/>
          <w:szCs w:val="27"/>
        </w:rPr>
        <w:t>отношении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Воронова Андрея Геннадьевича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Style w:val="cat-UserDefinedgrp-26rplc-8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осуществлении проверки налогового контроля выявлены достаточные данные, указывающие на наличие события административного правонарушения,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предусмотренного ст. 19.7 КоАП РФ,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 именно: </w:t>
      </w:r>
      <w:r>
        <w:rPr>
          <w:rFonts w:ascii="Times New Roman" w:eastAsia="Times New Roman" w:hAnsi="Times New Roman" w:cs="Times New Roman"/>
          <w:sz w:val="27"/>
          <w:szCs w:val="27"/>
        </w:rPr>
        <w:t>Воронов А.Г</w:t>
      </w:r>
      <w:r>
        <w:rPr>
          <w:rFonts w:ascii="Times New Roman" w:eastAsia="Times New Roman" w:hAnsi="Times New Roman" w:cs="Times New Roman"/>
          <w:sz w:val="27"/>
          <w:szCs w:val="27"/>
        </w:rPr>
        <w:t>.,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являясь должностным лицом </w:t>
      </w:r>
      <w:r>
        <w:rPr>
          <w:rFonts w:ascii="Times New Roman" w:eastAsia="Times New Roman" w:hAnsi="Times New Roman" w:cs="Times New Roman"/>
          <w:sz w:val="27"/>
          <w:szCs w:val="27"/>
        </w:rPr>
        <w:t>–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генеральным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директором </w:t>
      </w:r>
      <w:r>
        <w:rPr>
          <w:rFonts w:ascii="Times New Roman" w:eastAsia="Times New Roman" w:hAnsi="Times New Roman" w:cs="Times New Roman"/>
          <w:sz w:val="27"/>
          <w:szCs w:val="27"/>
        </w:rPr>
        <w:t>ООО «</w:t>
      </w:r>
      <w:r>
        <w:rPr>
          <w:rFonts w:ascii="Times New Roman" w:eastAsia="Times New Roman" w:hAnsi="Times New Roman" w:cs="Times New Roman"/>
          <w:sz w:val="27"/>
          <w:szCs w:val="27"/>
        </w:rPr>
        <w:t>ЮГРАДОРСТРОЙ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расположенного по адресу: </w:t>
      </w:r>
      <w:r>
        <w:rPr>
          <w:rStyle w:val="cat-UserDefinedgrp-27rplc-19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осуществляя деятельность по месту нахождения юридического лица, не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исполнил установленную </w:t>
      </w:r>
      <w:r>
        <w:rPr>
          <w:rFonts w:ascii="Times New Roman" w:eastAsia="Times New Roman" w:hAnsi="Times New Roman" w:cs="Times New Roman"/>
          <w:sz w:val="27"/>
          <w:szCs w:val="27"/>
        </w:rPr>
        <w:t>п.п</w:t>
      </w:r>
      <w:r>
        <w:rPr>
          <w:rFonts w:ascii="Times New Roman" w:eastAsia="Times New Roman" w:hAnsi="Times New Roman" w:cs="Times New Roman"/>
          <w:sz w:val="27"/>
          <w:szCs w:val="27"/>
        </w:rPr>
        <w:t>. 5.1 п. 1 ст. 23 НК РФ обязанность по своевременному предоставлению 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УФНС России по ХМАО-Югре </w:t>
      </w:r>
      <w:r>
        <w:rPr>
          <w:rFonts w:ascii="Times New Roman" w:eastAsia="Times New Roman" w:hAnsi="Times New Roman" w:cs="Times New Roman"/>
          <w:sz w:val="27"/>
          <w:szCs w:val="27"/>
        </w:rPr>
        <w:t>бухгалтерск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ой (финансовой) </w:t>
      </w:r>
      <w:r>
        <w:rPr>
          <w:rFonts w:ascii="Times New Roman" w:eastAsia="Times New Roman" w:hAnsi="Times New Roman" w:cs="Times New Roman"/>
          <w:sz w:val="27"/>
          <w:szCs w:val="27"/>
        </w:rPr>
        <w:t>отч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>тност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 2025 год,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срок предоставления которой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>не позднее 31.03.2026 г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ода. Фактически </w:t>
      </w:r>
      <w:r>
        <w:rPr>
          <w:rFonts w:ascii="Times New Roman" w:eastAsia="Times New Roman" w:hAnsi="Times New Roman" w:cs="Times New Roman"/>
          <w:sz w:val="27"/>
          <w:szCs w:val="27"/>
        </w:rPr>
        <w:t>бухгалтерск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ая (финансовая) </w:t>
      </w:r>
      <w:r>
        <w:rPr>
          <w:rFonts w:ascii="Times New Roman" w:eastAsia="Times New Roman" w:hAnsi="Times New Roman" w:cs="Times New Roman"/>
          <w:sz w:val="27"/>
          <w:szCs w:val="27"/>
        </w:rPr>
        <w:t>отч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>тност</w:t>
      </w:r>
      <w:r>
        <w:rPr>
          <w:rFonts w:ascii="Times New Roman" w:eastAsia="Times New Roman" w:hAnsi="Times New Roman" w:cs="Times New Roman"/>
          <w:sz w:val="27"/>
          <w:szCs w:val="27"/>
        </w:rPr>
        <w:t>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 2025 год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не представлена.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Воронов А.Г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извещенн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ый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о времени и месте рассмотрения дела надлежащим образом (п. 6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остановления Пленума ВС РФ от 24.03.2005 г. № 5), в судебное заседание не явил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ся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, ходатайств об отложении рассмотрения дела не заявлял. Мировой судья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на основании ч. 2 ст. 25.1 КоАП РФ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считает возможным рассмотреть дело в е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отсутствие.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Изучив материалы дела, мировой судья приходит к выводу о том, что виновность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Воронова А.Г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совершении правонарушения подтверждается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следующими документами</w:t>
      </w:r>
      <w:r>
        <w:rPr>
          <w:rFonts w:ascii="Times New Roman" w:eastAsia="Times New Roman" w:hAnsi="Times New Roman" w:cs="Times New Roman"/>
          <w:sz w:val="27"/>
          <w:szCs w:val="27"/>
        </w:rPr>
        <w:t>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протоколом № </w:t>
      </w:r>
      <w:r>
        <w:rPr>
          <w:rFonts w:ascii="Times New Roman" w:eastAsia="Times New Roman" w:hAnsi="Times New Roman" w:cs="Times New Roman"/>
          <w:sz w:val="27"/>
          <w:szCs w:val="27"/>
        </w:rPr>
        <w:t>86002611700688000001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 административном правонарушении от </w:t>
      </w:r>
      <w:r>
        <w:rPr>
          <w:rFonts w:ascii="Times New Roman" w:eastAsia="Times New Roman" w:hAnsi="Times New Roman" w:cs="Times New Roman"/>
          <w:sz w:val="27"/>
          <w:szCs w:val="27"/>
        </w:rPr>
        <w:t>27</w:t>
      </w:r>
      <w:r>
        <w:rPr>
          <w:rFonts w:ascii="Times New Roman" w:eastAsia="Times New Roman" w:hAnsi="Times New Roman" w:cs="Times New Roman"/>
          <w:sz w:val="27"/>
          <w:szCs w:val="27"/>
        </w:rPr>
        <w:t>.04</w:t>
      </w:r>
      <w:r>
        <w:rPr>
          <w:rFonts w:ascii="Times New Roman" w:eastAsia="Times New Roman" w:hAnsi="Times New Roman" w:cs="Times New Roman"/>
          <w:sz w:val="27"/>
          <w:szCs w:val="27"/>
        </w:rPr>
        <w:t>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;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справкой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старшего государственного налогового инспектора отдела камерального контроля УФНС России по ХМАО-Югре от </w:t>
      </w:r>
      <w:r>
        <w:rPr>
          <w:rFonts w:ascii="Times New Roman" w:eastAsia="Times New Roman" w:hAnsi="Times New Roman" w:cs="Times New Roman"/>
          <w:sz w:val="27"/>
          <w:szCs w:val="27"/>
        </w:rPr>
        <w:t>27</w:t>
      </w:r>
      <w:r>
        <w:rPr>
          <w:rFonts w:ascii="Times New Roman" w:eastAsia="Times New Roman" w:hAnsi="Times New Roman" w:cs="Times New Roman"/>
          <w:sz w:val="27"/>
          <w:szCs w:val="27"/>
        </w:rPr>
        <w:t>.04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.2026 года;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>копией выписки из Единого государственного реестра юридических лиц.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Судья принимает указанные документы относимыми, допустимыми и достоверными доказательствами, так как они полностью согласуются между собой, составлены уполномоченными на то лицами, соответствуют требованиям КоАП РФ.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силу </w:t>
      </w:r>
      <w:r>
        <w:rPr>
          <w:rFonts w:ascii="Times New Roman" w:eastAsia="Times New Roman" w:hAnsi="Times New Roman" w:cs="Times New Roman"/>
          <w:sz w:val="27"/>
          <w:szCs w:val="27"/>
        </w:rPr>
        <w:t>п.п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5.1 п. 1 ст. 23 НК РФ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налогоплательщики обязаны </w:t>
      </w:r>
      <w:hyperlink r:id="rId4" w:anchor="/multilink/10900200/paragraph/791/number/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представлять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налоговый орган по месту нахождения организации, у которой отсутствует обязанность представлять годовую бухгалтерскую (финансовую) отчетность, составляющую государственный информационный ресурс бухгалтерской </w:t>
      </w:r>
      <w:r>
        <w:rPr>
          <w:rFonts w:ascii="Times New Roman" w:eastAsia="Times New Roman" w:hAnsi="Times New Roman" w:cs="Times New Roman"/>
          <w:sz w:val="27"/>
          <w:szCs w:val="27"/>
        </w:rPr>
        <w:t>(финансовой) отчетности в соответствии с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4" w:anchor="/document/70103036/entry/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Федеральным законом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от 06.12.2011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года №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402-ФЗ </w:t>
      </w:r>
      <w:r>
        <w:rPr>
          <w:rFonts w:ascii="Times New Roman" w:eastAsia="Times New Roman" w:hAnsi="Times New Roman" w:cs="Times New Roman"/>
          <w:sz w:val="27"/>
          <w:szCs w:val="27"/>
        </w:rPr>
        <w:t>«</w:t>
      </w:r>
      <w:r>
        <w:rPr>
          <w:rFonts w:ascii="Times New Roman" w:eastAsia="Times New Roman" w:hAnsi="Times New Roman" w:cs="Times New Roman"/>
          <w:sz w:val="27"/>
          <w:szCs w:val="27"/>
        </w:rPr>
        <w:t>О бухгалтерском учете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>, годовую бухгалтерскую (финансовую) отчетность не позднее трех месяцев после окончания отчетного года, за исключением случаев, когда организация в соответствии с указанным Федеральным законом не обязана вести бухгалтерский учет, или является религиозной организацией, или является организацией, представляющей в Центральный банк Российской Федерации годовую бухгалтерскую (финансовую) отчетность, если иное не предусмотрено данным подпунктом.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sz w:val="27"/>
          <w:szCs w:val="27"/>
        </w:rPr>
        <w:t>ценив приведенные выше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доказательства в их совокупности,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судья с учетом обстоятельств дела, считает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виновность </w:t>
      </w:r>
      <w:r>
        <w:rPr>
          <w:rFonts w:ascii="Times New Roman" w:eastAsia="Times New Roman" w:hAnsi="Times New Roman" w:cs="Times New Roman"/>
          <w:sz w:val="27"/>
          <w:szCs w:val="27"/>
        </w:rPr>
        <w:t>Воронова А.Г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полностью доказанной. Его действия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квалифицируются по ст. 19.7 КоАП РФ –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непредставление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деятельности.</w:t>
      </w:r>
    </w:p>
    <w:p>
      <w:pPr>
        <w:spacing w:before="0" w:after="0"/>
        <w:ind w:firstLine="60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предусмотренных ст. 4.2 КоАП РФ, смягчающих административную ответственность, суд не усматривает.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отягчающих административную ответственность, в соответствии со ст.4.3 КоАП РФ, суд не усматривает.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определении меры наказания суд учитывает характер и степень общественной опасности деяния, данные о </w:t>
      </w:r>
      <w:r>
        <w:rPr>
          <w:rFonts w:ascii="Times New Roman" w:eastAsia="Times New Roman" w:hAnsi="Times New Roman" w:cs="Times New Roman"/>
          <w:sz w:val="27"/>
          <w:szCs w:val="27"/>
        </w:rPr>
        <w:t>личности нарушителя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отсутствие смягчающих и отягчающих административную ответственность обстоятельств, </w:t>
      </w:r>
      <w:r>
        <w:rPr>
          <w:rFonts w:ascii="Times New Roman" w:eastAsia="Times New Roman" w:hAnsi="Times New Roman" w:cs="Times New Roman"/>
          <w:sz w:val="27"/>
          <w:szCs w:val="27"/>
        </w:rPr>
        <w:t>руководствуясь ст. 3.4 КоАП РФ полагает справедливым назначить наказание в виде предупреждения, то есть официального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порицания.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На основании выше изложенного, руководствуясь ст. 29.9-29.11 КоАП РФ, мировой судья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должностное лицо –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генерального директора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ООО «</w:t>
      </w:r>
      <w:r>
        <w:rPr>
          <w:rFonts w:ascii="Times New Roman" w:eastAsia="Times New Roman" w:hAnsi="Times New Roman" w:cs="Times New Roman"/>
          <w:sz w:val="27"/>
          <w:szCs w:val="27"/>
        </w:rPr>
        <w:t>ЮГРАДОРСТРОЙ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</w:t>
      </w:r>
      <w:r>
        <w:rPr>
          <w:rFonts w:ascii="Times New Roman" w:eastAsia="Times New Roman" w:hAnsi="Times New Roman" w:cs="Times New Roman"/>
          <w:sz w:val="27"/>
          <w:szCs w:val="27"/>
        </w:rPr>
        <w:t>Воронова Андрея Геннадьевича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признать виновн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ым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совершении административного правонарушения, предусмотренного ст. </w:t>
      </w:r>
      <w:r>
        <w:rPr>
          <w:rFonts w:ascii="Times New Roman" w:eastAsia="Times New Roman" w:hAnsi="Times New Roman" w:cs="Times New Roman"/>
          <w:sz w:val="27"/>
          <w:szCs w:val="27"/>
        </w:rPr>
        <w:t>19.7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КоАП РФ </w:t>
      </w:r>
      <w:r>
        <w:rPr>
          <w:rFonts w:ascii="Times New Roman" w:eastAsia="Times New Roman" w:hAnsi="Times New Roman" w:cs="Times New Roman"/>
          <w:sz w:val="27"/>
          <w:szCs w:val="27"/>
        </w:rPr>
        <w:t>и назначить наказание в виде предупреждения.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городской суд путем подачи жалобы </w:t>
      </w:r>
      <w:r>
        <w:rPr>
          <w:rFonts w:ascii="Times New Roman" w:eastAsia="Times New Roman" w:hAnsi="Times New Roman" w:cs="Times New Roman"/>
          <w:sz w:val="27"/>
          <w:szCs w:val="27"/>
        </w:rPr>
        <w:t>через миров</w:t>
      </w:r>
      <w:r>
        <w:rPr>
          <w:rFonts w:ascii="Times New Roman" w:eastAsia="Times New Roman" w:hAnsi="Times New Roman" w:cs="Times New Roman"/>
          <w:sz w:val="27"/>
          <w:szCs w:val="27"/>
        </w:rPr>
        <w:t>ого судью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1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в течение десяти дней со дня получения копии постановления.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>Г.П. Думлер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КОПИЯ ВЕРНА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«24» июня 2026 г.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№12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ХМАО-Югры Г.П. Думлер________________________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26"/>
          <w:szCs w:val="26"/>
        </w:rPr>
        <w:t>726</w:t>
      </w:r>
      <w:r>
        <w:rPr>
          <w:rFonts w:ascii="Times New Roman" w:eastAsia="Times New Roman" w:hAnsi="Times New Roman" w:cs="Times New Roman"/>
          <w:sz w:val="26"/>
          <w:szCs w:val="26"/>
        </w:rPr>
        <w:t>-2612/2026</w:t>
      </w:r>
    </w:p>
    <w:sectPr>
      <w:foot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10494146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Fonts w:ascii="Times New Roman" w:eastAsia="Times New Roman" w:hAnsi="Times New Roman" w:cs="Times New Roman"/>
          </w:rPr>
          <w:t>1</w:t>
        </w:r>
        <w:r>
          <w:rPr>
            <w:rFonts w:ascii="Times New Roman" w:eastAsia="Times New Roman" w:hAnsi="Times New Roman" w:cs="Times New Roman"/>
          </w:rPr>
          <w:fldChar w:fldCharType="end"/>
        </w:r>
      </w:p>
    </w:sdtContent>
  </w:sdt>
  <w:p>
    <w:pPr>
      <w:spacing w:before="0" w:after="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6rplc-8">
    <w:name w:val="cat-UserDefined grp-26 rplc-8"/>
    <w:basedOn w:val="DefaultParagraphFont"/>
  </w:style>
  <w:style w:type="character" w:customStyle="1" w:styleId="cat-UserDefinedgrp-27rplc-19">
    <w:name w:val="cat-UserDefined grp-27 rplc-19"/>
    <w:basedOn w:val="DefaultParagraphFont"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sud.garant.ru/" TargetMode="Externa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6BE7C8-E5DB-4288-B8D4-6C779546C00D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